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6EF7A">
      <w:pPr>
        <w:spacing w:after="120"/>
        <w:jc w:val="right"/>
      </w:pPr>
      <w:r>
        <w:rPr>
          <w:rFonts w:ascii="Arial" w:hAnsi="Arial" w:eastAsia="Arial"/>
          <w:b/>
          <w:color w:val="2E75B6"/>
          <w:sz w:val="22"/>
        </w:rPr>
        <w:t>【Mass Production】</w:t>
      </w:r>
    </w:p>
    <w:p w14:paraId="12ECE742">
      <w:pPr>
        <w:spacing w:before="0" w:after="80"/>
      </w:pPr>
      <w:r>
        <w:rPr>
          <w:rFonts w:ascii="Arial" w:hAnsi="Arial" w:eastAsia="Arial"/>
          <w:b/>
          <w:color w:val="1F3A5F"/>
          <w:sz w:val="40"/>
        </w:rPr>
        <w:t>Lithium bis(fluorosulfonyl)imide solution</w:t>
      </w:r>
    </w:p>
    <w:p w14:paraId="092367A3">
      <w:pPr>
        <w:pBdr>
          <w:bottom w:val="single" w:color="2E75B6" w:sz="8" w:space="1"/>
        </w:pBdr>
        <w:spacing w:after="40"/>
      </w:pPr>
      <w:r>
        <w:rPr>
          <w:rFonts w:ascii="Arial" w:hAnsi="Arial" w:eastAsia="Arial"/>
          <w:b w:val="0"/>
          <w:color w:val="2E75B6"/>
          <w:sz w:val="24"/>
        </w:rPr>
        <w:t>双氟磺酰亚胺锂溶液</w:t>
      </w:r>
    </w:p>
    <w:p w14:paraId="1DA64848">
      <w:pPr>
        <w:spacing w:after="80"/>
      </w:pPr>
    </w:p>
    <w:p w14:paraId="2735AFAC">
      <w:pPr>
        <w:spacing w:before="160" w:after="120"/>
      </w:pPr>
      <w:r>
        <w:rPr>
          <w:rFonts w:ascii="Arial" w:hAnsi="Arial" w:eastAsia="Arial"/>
          <w:b/>
          <w:color w:val="1F3A5F"/>
          <w:sz w:val="26"/>
        </w:rPr>
        <w:t>▎ Basic Information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635AB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52C578D2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Abbreviation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0911B0A6">
            <w:r>
              <w:rPr>
                <w:rFonts w:ascii="Arial" w:hAnsi="Arial" w:eastAsia="Arial"/>
                <w:b w:val="0"/>
                <w:color w:val="333333"/>
                <w:sz w:val="21"/>
              </w:rPr>
              <w:t>LiFSI-EMC</w:t>
            </w:r>
          </w:p>
        </w:tc>
      </w:tr>
      <w:tr w14:paraId="1F22A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65F86495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Product Status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3097119B">
            <w:r>
              <w:rPr>
                <w:rFonts w:ascii="Arial" w:hAnsi="Arial" w:eastAsia="Arial"/>
                <w:b w:val="0"/>
                <w:color w:val="333333"/>
                <w:sz w:val="21"/>
              </w:rPr>
              <w:t>Mass Production</w:t>
            </w:r>
          </w:p>
        </w:tc>
      </w:tr>
    </w:tbl>
    <w:p w14:paraId="392F6CD0">
      <w:pPr>
        <w:spacing w:before="320" w:after="120"/>
      </w:pPr>
      <w:r>
        <w:rPr>
          <w:rFonts w:ascii="Arial" w:hAnsi="Arial" w:eastAsia="Arial"/>
          <w:b/>
          <w:color w:val="1F3A5F"/>
          <w:sz w:val="26"/>
        </w:rPr>
        <w:t>▎ Technical Specifications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01BCE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1D3767E1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Test Item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1418A2D6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Specification</w:t>
            </w:r>
          </w:p>
        </w:tc>
      </w:tr>
      <w:tr w14:paraId="1139D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auto"/>
            <w:vAlign w:val="center"/>
          </w:tcPr>
          <w:p w14:paraId="76BFB1D4">
            <w:pPr>
              <w:jc w:val="center"/>
              <w:rPr>
                <w:rFonts w:ascii="Arial" w:hAnsi="Arial" w:eastAsia="Arial"/>
                <w:b/>
                <w:color w:val="1F3A5F"/>
                <w:sz w:val="21"/>
              </w:rPr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Mass Concentration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auto"/>
            <w:vAlign w:val="center"/>
          </w:tcPr>
          <w:p w14:paraId="252D0522">
            <w:pPr>
              <w:jc w:val="center"/>
              <w:rPr>
                <w:rFonts w:ascii="Arial" w:hAnsi="Arial" w:eastAsia="Arial"/>
                <w:b w:val="0"/>
                <w:color w:val="333333"/>
                <w:sz w:val="21"/>
              </w:rPr>
            </w:pPr>
            <w:r>
              <w:rPr>
                <w:rFonts w:hint="eastAsia" w:ascii="Arial" w:hAnsi="Arial" w:eastAsia="Arial"/>
                <w:b w:val="0"/>
                <w:color w:val="333333"/>
                <w:sz w:val="21"/>
                <w:lang w:eastAsia="zh-CN"/>
              </w:rPr>
              <w:t>（</w:t>
            </w:r>
            <w:r>
              <w:rPr>
                <w:rFonts w:ascii="Arial" w:hAnsi="Arial" w:eastAsia="Arial"/>
                <w:b w:val="0"/>
                <w:color w:val="333333"/>
                <w:sz w:val="21"/>
              </w:rPr>
              <w:t>30±0.5</w:t>
            </w:r>
            <w:r>
              <w:rPr>
                <w:rFonts w:hint="eastAsia" w:ascii="Arial" w:hAnsi="Arial" w:eastAsia="Arial"/>
                <w:b w:val="0"/>
                <w:color w:val="333333"/>
                <w:sz w:val="21"/>
                <w:lang w:eastAsia="zh-CN"/>
              </w:rPr>
              <w:t>）</w:t>
            </w:r>
            <w:r>
              <w:rPr>
                <w:rFonts w:ascii="Arial" w:hAnsi="Arial" w:eastAsia="Arial"/>
                <w:b w:val="0"/>
                <w:color w:val="333333"/>
                <w:sz w:val="21"/>
              </w:rPr>
              <w:t>%</w:t>
            </w:r>
          </w:p>
        </w:tc>
      </w:tr>
      <w:tr w14:paraId="0B839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710A068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Purity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185F53C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≥99.80 %</w:t>
            </w:r>
            <w:bookmarkStart w:id="0" w:name="_GoBack"/>
            <w:bookmarkEnd w:id="0"/>
          </w:p>
        </w:tc>
      </w:tr>
      <w:tr w14:paraId="3865C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A0FC095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Moisture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1B81D47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≤20 ppm</w:t>
            </w:r>
          </w:p>
        </w:tc>
      </w:tr>
      <w:tr w14:paraId="05BA1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A604A7A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Free Acid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21F1358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≤50 ppm</w:t>
            </w:r>
          </w:p>
        </w:tc>
      </w:tr>
      <w:tr w14:paraId="315AA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2875D91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Chloride (Cl⁻)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98163D0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≤5.0 ppm</w:t>
            </w:r>
          </w:p>
        </w:tc>
      </w:tr>
      <w:tr w14:paraId="02D67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B2D5CDD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Sulfate (SO₄²⁻)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6733BF2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≤20 ppm</w:t>
            </w:r>
          </w:p>
        </w:tc>
      </w:tr>
    </w:tbl>
    <w:p w14:paraId="5BBEE926">
      <w:pPr>
        <w:spacing w:after="200"/>
      </w:pPr>
    </w:p>
    <w:p w14:paraId="2B59951A">
      <w:pPr>
        <w:pBdr>
          <w:bottom w:val="single" w:color="D6E4F0" w:sz="4" w:space="1"/>
        </w:pBdr>
        <w:spacing w:before="400"/>
      </w:pPr>
      <w:r>
        <w:rPr>
          <w:rFonts w:ascii="Arial" w:hAnsi="Arial" w:eastAsia="Arial"/>
          <w:b w:val="0"/>
          <w:color w:val="808080"/>
          <w:sz w:val="18"/>
        </w:rPr>
        <w:t>Note: The above technical specifications are typical values. Specific specifications are subject to the Certificate of Analysis (COA). For detailed product information or customized specifications, please contact our sales team.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7890248"/>
    <w:rsid w:val="4931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454</Characters>
  <Lines>0</Lines>
  <Paragraphs>0</Paragraphs>
  <TotalTime>0</TotalTime>
  <ScaleCrop>false</ScaleCrop>
  <LinksUpToDate>false</LinksUpToDate>
  <CharactersWithSpaces>501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2026-08-21T06:44:00Z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6113638BB6064DA39D6036CF4A635372_12</vt:lpwstr>
  </property>
</Properties>
</file>