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C034D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44C8E77B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Lithium bis(oxalate)borate</w:t>
      </w:r>
    </w:p>
    <w:p w14:paraId="6EDAC400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二草酸硼酸锂</w:t>
      </w:r>
    </w:p>
    <w:p w14:paraId="05C107AB">
      <w:pPr>
        <w:spacing w:after="80"/>
      </w:pPr>
    </w:p>
    <w:p w14:paraId="74BA2B45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B5BE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00A3C3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5D5D9C3">
            <w:r>
              <w:rPr>
                <w:rFonts w:ascii="Arial" w:hAnsi="Arial" w:eastAsia="Arial"/>
                <w:b w:val="0"/>
                <w:color w:val="333333"/>
                <w:sz w:val="21"/>
              </w:rPr>
              <w:t>LiBOB</w:t>
            </w:r>
          </w:p>
        </w:tc>
      </w:tr>
      <w:tr w14:paraId="0253E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0B5FB78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B268DEE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71564CA0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825B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53A2CB1E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136EEB1D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0676A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92FA57B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53B588F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≥99.50 %</w:t>
            </w:r>
          </w:p>
        </w:tc>
      </w:tr>
      <w:tr w14:paraId="63837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AC3E65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C0444A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≤300 ppm</w:t>
            </w:r>
          </w:p>
        </w:tc>
      </w:tr>
      <w:tr w14:paraId="0DA1C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0D8E2D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CAF2B7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≤130 ppm</w:t>
            </w:r>
          </w:p>
        </w:tc>
      </w:tr>
      <w:tr w14:paraId="61CEC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F2F981B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27750F1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≤5.0 ppm</w:t>
            </w:r>
          </w:p>
        </w:tc>
      </w:tr>
      <w:tr w14:paraId="2155A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438403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C6B52C6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</w:tbl>
    <w:p w14:paraId="07D025E4">
      <w:pPr>
        <w:spacing w:after="200"/>
      </w:pPr>
    </w:p>
    <w:p w14:paraId="4DC95698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A8A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452</Characters>
  <Lines>0</Lines>
  <Paragraphs>0</Paragraphs>
  <TotalTime>0</TotalTime>
  <ScaleCrop>false</ScaleCrop>
  <LinksUpToDate>false</LinksUpToDate>
  <CharactersWithSpaces>499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F344730EFA9B4E6B923FB86104F504F7_12</vt:lpwstr>
  </property>
</Properties>
</file>