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7FAE3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1EE3038F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Lithium difluoro(oxalato)borate</w:t>
      </w:r>
    </w:p>
    <w:p w14:paraId="05138C50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二氟草酸硼酸锂</w:t>
      </w:r>
    </w:p>
    <w:p w14:paraId="33E8860B">
      <w:pPr>
        <w:spacing w:after="80"/>
      </w:pPr>
    </w:p>
    <w:p w14:paraId="64BE50F0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4CED6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228154E7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552CAC3">
            <w:r>
              <w:rPr>
                <w:rFonts w:ascii="Arial" w:hAnsi="Arial" w:eastAsia="Arial"/>
                <w:b w:val="0"/>
                <w:color w:val="333333"/>
                <w:sz w:val="21"/>
              </w:rPr>
              <w:t>LiDFOB</w:t>
            </w:r>
          </w:p>
        </w:tc>
      </w:tr>
      <w:tr w14:paraId="182F5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35C47739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0EA8C6B1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534B20E4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4A348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2A45FFCB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0EBBD655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55971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B238FCD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44717AB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≥99.50 %</w:t>
            </w:r>
          </w:p>
        </w:tc>
      </w:tr>
      <w:tr w14:paraId="0D326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D97115F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65615B5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≤500 ppm</w:t>
            </w:r>
          </w:p>
        </w:tc>
      </w:tr>
      <w:tr w14:paraId="6B150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3616F9C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D72FCB8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≤200 ppm</w:t>
            </w:r>
          </w:p>
        </w:tc>
      </w:tr>
      <w:tr w14:paraId="21814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42EDCFB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A3CBA59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≤10.0 ppm</w:t>
            </w:r>
          </w:p>
        </w:tc>
      </w:tr>
      <w:tr w14:paraId="07BF2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E7B15AA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2C6914B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≤50.0 ppm</w:t>
            </w:r>
          </w:p>
        </w:tc>
      </w:tr>
    </w:tbl>
    <w:p w14:paraId="48436342">
      <w:pPr>
        <w:spacing w:after="200"/>
      </w:pPr>
    </w:p>
    <w:p w14:paraId="57A1FB26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1D8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462</Characters>
  <Lines>0</Lines>
  <Paragraphs>0</Paragraphs>
  <TotalTime>0</TotalTime>
  <ScaleCrop>false</ScaleCrop>
  <LinksUpToDate>false</LinksUpToDate>
  <CharactersWithSpaces>509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5D1BDCB3C4264C79925C8D6AE2F32C0C_12</vt:lpwstr>
  </property>
</Properties>
</file>