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EBBF6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70F6AF61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Lithium difluorobis(oxalate)phosphate solution</w:t>
      </w:r>
    </w:p>
    <w:p w14:paraId="3E4B1769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二氟二草酸磷酸锂溶液</w:t>
      </w:r>
    </w:p>
    <w:p w14:paraId="6639AAEA">
      <w:pPr>
        <w:spacing w:after="80"/>
      </w:pPr>
    </w:p>
    <w:p w14:paraId="11E305B5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C611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EB7ABEA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21E7EC4">
            <w:r>
              <w:rPr>
                <w:rFonts w:ascii="Arial" w:hAnsi="Arial" w:eastAsia="Arial"/>
                <w:b w:val="0"/>
                <w:color w:val="333333"/>
                <w:sz w:val="21"/>
              </w:rPr>
              <w:t>LiDFOP</w:t>
            </w:r>
          </w:p>
        </w:tc>
      </w:tr>
      <w:tr w14:paraId="22DA7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3E467030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DBE5793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09E28EC0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1A999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2C0A08D9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49DC5773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35F12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BDD9B14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Mass Concentration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E2EE47A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（20.0±2.0） %</w:t>
            </w:r>
          </w:p>
        </w:tc>
      </w:tr>
      <w:tr w14:paraId="193FD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0AD933E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3D35B6B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 ppm</w:t>
            </w:r>
            <w:bookmarkStart w:id="0" w:name="_GoBack"/>
            <w:bookmarkEnd w:id="0"/>
          </w:p>
        </w:tc>
      </w:tr>
      <w:tr w14:paraId="6CAF4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D951E8F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0F0E99D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≤200 ppm</w:t>
            </w:r>
          </w:p>
        </w:tc>
      </w:tr>
      <w:tr w14:paraId="01B4A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3F74274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518FEED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≤5.0 ppm</w:t>
            </w:r>
          </w:p>
        </w:tc>
      </w:tr>
      <w:tr w14:paraId="19EBD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009AAAF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A83C2E6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≤10.0 ppm</w:t>
            </w:r>
          </w:p>
        </w:tc>
      </w:tr>
    </w:tbl>
    <w:p w14:paraId="005C0C48">
      <w:pPr>
        <w:spacing w:after="200"/>
      </w:pPr>
    </w:p>
    <w:p w14:paraId="000B99D2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1D34D95"/>
    <w:rsid w:val="4671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479</Characters>
  <Lines>0</Lines>
  <Paragraphs>0</Paragraphs>
  <TotalTime>3</TotalTime>
  <ScaleCrop>false</ScaleCrop>
  <LinksUpToDate>false</LinksUpToDate>
  <CharactersWithSpaces>527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BD73A4A63C2A40F9A6C4A2B9B580EB9A_12</vt:lpwstr>
  </property>
</Properties>
</file>