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791EC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5D8CB0E6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Sodium bis(fluorosulfonyl)imide</w:t>
      </w:r>
    </w:p>
    <w:p w14:paraId="28B6C61A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双氟磺酰亚胺钠</w:t>
      </w:r>
    </w:p>
    <w:p w14:paraId="4050ABF4">
      <w:pPr>
        <w:spacing w:after="80"/>
      </w:pPr>
    </w:p>
    <w:p w14:paraId="5322B322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57B2C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0929A39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7784945">
            <w:r>
              <w:rPr>
                <w:rFonts w:ascii="Arial" w:hAnsi="Arial" w:eastAsia="Arial"/>
                <w:b w:val="0"/>
                <w:color w:val="333333"/>
                <w:sz w:val="21"/>
              </w:rPr>
              <w:t>NaFSI</w:t>
            </w:r>
          </w:p>
        </w:tc>
      </w:tr>
      <w:tr w14:paraId="5DF73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77026151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7DBB6C9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2F0A50B1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5EF7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2BE7A250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3209E4C9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19DF1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2C645AB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1E5C81A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≥99.50 %</w:t>
            </w:r>
          </w:p>
        </w:tc>
      </w:tr>
      <w:tr w14:paraId="04A6F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1437707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CF59884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3E3C6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02E1EBF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97997A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1AF49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31ACC55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B220FA7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≤10.0 ppm</w:t>
            </w:r>
          </w:p>
        </w:tc>
      </w:tr>
      <w:tr w14:paraId="3A1A9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FAA8288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927BF6E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</w:tbl>
    <w:p w14:paraId="32FF7AF8">
      <w:pPr>
        <w:spacing w:after="200"/>
      </w:pPr>
    </w:p>
    <w:p w14:paraId="791FECF3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09D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459</Characters>
  <Lines>0</Lines>
  <Paragraphs>0</Paragraphs>
  <TotalTime>0</TotalTime>
  <ScaleCrop>false</ScaleCrop>
  <LinksUpToDate>false</LinksUpToDate>
  <CharactersWithSpaces>506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2D0BBF30C962433484938C48EEDB8C48_12</vt:lpwstr>
  </property>
</Properties>
</file>