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A6690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6B38238E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Sodium bis(fluorosulfonyl)imide EMC solution</w:t>
      </w:r>
    </w:p>
    <w:p w14:paraId="736C99BA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双氟磺酰亚胺钠碳酸甲乙酯溶液</w:t>
      </w:r>
    </w:p>
    <w:p w14:paraId="04156F16">
      <w:pPr>
        <w:spacing w:after="80"/>
      </w:pPr>
    </w:p>
    <w:p w14:paraId="3C5C82F6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4BE9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4A8E2E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28D7E80D">
            <w:r>
              <w:rPr>
                <w:rFonts w:ascii="Arial" w:hAnsi="Arial" w:eastAsia="Arial"/>
                <w:b w:val="0"/>
                <w:color w:val="333333"/>
                <w:sz w:val="21"/>
              </w:rPr>
              <w:t>NaFSI-EMC</w:t>
            </w:r>
          </w:p>
        </w:tc>
      </w:tr>
      <w:tr w14:paraId="470C1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E6BE9B5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E7CD591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75EC7C28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975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75E8BCD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51256301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07418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02D6E57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EAE6D3E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≥99.90 %</w:t>
            </w:r>
          </w:p>
        </w:tc>
      </w:tr>
      <w:tr w14:paraId="579EB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AC3DD1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133511C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 ppm</w:t>
            </w:r>
          </w:p>
        </w:tc>
      </w:tr>
      <w:tr w14:paraId="0622C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0B2F14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268F2EC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 ppm</w:t>
            </w:r>
          </w:p>
        </w:tc>
      </w:tr>
      <w:tr w14:paraId="6EAE4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B3F8122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70C166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≤4.0 ppm</w:t>
            </w:r>
          </w:p>
        </w:tc>
      </w:tr>
      <w:tr w14:paraId="1EDA5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5B6CB12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9E22990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</w:tbl>
    <w:p w14:paraId="3A7DA55F">
      <w:pPr>
        <w:spacing w:after="200"/>
      </w:pPr>
    </w:p>
    <w:p w14:paraId="582F90F3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306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480</Characters>
  <Lines>0</Lines>
  <Paragraphs>0</Paragraphs>
  <TotalTime>0</TotalTime>
  <ScaleCrop>false</ScaleCrop>
  <LinksUpToDate>false</LinksUpToDate>
  <CharactersWithSpaces>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1DF1E6F42F2E4F558A94D53B26357816_12</vt:lpwstr>
  </property>
</Properties>
</file>