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E68E9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1CA2D2E2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Sodium difluoro(oxalato)borate</w:t>
      </w:r>
    </w:p>
    <w:p w14:paraId="07756067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二氟草酸硼酸钠</w:t>
      </w:r>
    </w:p>
    <w:p w14:paraId="24B9D6EE">
      <w:pPr>
        <w:spacing w:after="80"/>
      </w:pPr>
    </w:p>
    <w:p w14:paraId="5B6BA5A5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7E4E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F5A3E08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6A0B6DB">
            <w:r>
              <w:rPr>
                <w:rFonts w:ascii="Arial" w:hAnsi="Arial" w:eastAsia="Arial"/>
                <w:b w:val="0"/>
                <w:color w:val="333333"/>
                <w:sz w:val="21"/>
              </w:rPr>
              <w:t>NaDFOB</w:t>
            </w:r>
          </w:p>
        </w:tc>
      </w:tr>
      <w:tr w14:paraId="28DD9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2E9B090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73AECE9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2F30D36A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1854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3D7B99AA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00E79C76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7C864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4A8B4A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84CE26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12F4D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BE9D49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4B592C5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 ppm</w:t>
            </w:r>
          </w:p>
        </w:tc>
      </w:tr>
      <w:tr w14:paraId="74E7A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330A00D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96FF83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 ppm</w:t>
            </w:r>
          </w:p>
        </w:tc>
      </w:tr>
      <w:tr w14:paraId="64A35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F29D2C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0E5DF1F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≤5.0 ppm</w:t>
            </w:r>
          </w:p>
        </w:tc>
      </w:tr>
      <w:tr w14:paraId="5705A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257338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FA7C0FC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</w:tbl>
    <w:p w14:paraId="60EEA8EA">
      <w:pPr>
        <w:spacing w:after="200"/>
      </w:pPr>
    </w:p>
    <w:p w14:paraId="16F59287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38A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458</Characters>
  <Lines>0</Lines>
  <Paragraphs>0</Paragraphs>
  <TotalTime>0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B06F2DA3D41D412CA79C3792CBA1C8EA_12</vt:lpwstr>
  </property>
</Properties>
</file>