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49F86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5BD04686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fluorosulfonate EMC solution</w:t>
      </w:r>
    </w:p>
    <w:p w14:paraId="63313D9B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氟磺酸锂碳酸甲乙酯溶液</w:t>
      </w:r>
    </w:p>
    <w:p w14:paraId="53D73D29">
      <w:pPr>
        <w:spacing w:after="80"/>
      </w:pPr>
    </w:p>
    <w:p w14:paraId="7563FF43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A80D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0FB8E9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192F525">
            <w:r>
              <w:rPr>
                <w:rFonts w:ascii="Arial" w:hAnsi="Arial" w:eastAsia="Arial"/>
                <w:b w:val="0"/>
                <w:color w:val="333333"/>
                <w:sz w:val="21"/>
              </w:rPr>
              <w:t>LiSO3F-EMC</w:t>
            </w:r>
          </w:p>
        </w:tc>
      </w:tr>
      <w:tr w14:paraId="140B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5CFB8F2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2E51DC4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4D2EE6D8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D351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5774DED9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3B39F63B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45692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8D4D8E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27877A4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≥99.0 %</w:t>
            </w:r>
          </w:p>
        </w:tc>
      </w:tr>
      <w:tr w14:paraId="29F86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BAC986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ECB12CF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21E49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330FD8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292038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≤2000 ppm</w:t>
            </w:r>
          </w:p>
        </w:tc>
      </w:tr>
      <w:tr w14:paraId="259F9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D88DFC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36B6B3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  <w:tr w14:paraId="45575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CD2711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9FA7DB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≤2000 ppm</w:t>
            </w:r>
          </w:p>
        </w:tc>
      </w:tr>
    </w:tbl>
    <w:p w14:paraId="1BCA2471">
      <w:pPr>
        <w:spacing w:after="200"/>
      </w:pPr>
    </w:p>
    <w:p w14:paraId="52C44E27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F0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471</Characters>
  <Lines>0</Lines>
  <Paragraphs>0</Paragraphs>
  <TotalTime>0</TotalTime>
  <ScaleCrop>false</ScaleCrop>
  <LinksUpToDate>false</LinksUpToDate>
  <CharactersWithSpaces>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306E2E757D7845028A58F371FE003A5E_12</vt:lpwstr>
  </property>
</Properties>
</file>