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E2E6E">
      <w:pPr>
        <w:spacing w:after="120"/>
        <w:jc w:val="right"/>
      </w:pPr>
      <w:r>
        <w:rPr>
          <w:rFonts w:ascii="Arial" w:hAnsi="Arial" w:eastAsia="Arial"/>
          <w:b/>
          <w:color w:val="C0504D"/>
          <w:sz w:val="22"/>
        </w:rPr>
        <w:t>【Pilot Scale】</w:t>
      </w:r>
    </w:p>
    <w:p w14:paraId="0C614FB4">
      <w:pPr>
        <w:spacing w:before="0" w:after="80"/>
      </w:pPr>
      <w:r>
        <w:rPr>
          <w:rFonts w:ascii="Arial" w:hAnsi="Arial" w:eastAsia="Arial"/>
          <w:b/>
          <w:color w:val="1F3A5F"/>
          <w:sz w:val="40"/>
        </w:rPr>
        <w:t>Tetrahydrofuro[3,4-d][1.3.2]dioxathiole 2.2-dioxide</w:t>
      </w:r>
    </w:p>
    <w:p w14:paraId="7DEEDF2E">
      <w:pPr>
        <w:pBdr>
          <w:bottom w:val="single" w:color="2E75B6" w:sz="8" w:space="1"/>
        </w:pBdr>
        <w:spacing w:after="40"/>
      </w:pPr>
      <w:r>
        <w:rPr>
          <w:rFonts w:ascii="Arial" w:hAnsi="Arial" w:eastAsia="Arial"/>
          <w:b w:val="0"/>
          <w:color w:val="2E75B6"/>
          <w:sz w:val="24"/>
        </w:rPr>
        <w:t>赤藓糖双环硫酸酯</w:t>
      </w:r>
    </w:p>
    <w:p w14:paraId="3723F1F2">
      <w:pPr>
        <w:spacing w:after="80"/>
      </w:pPr>
    </w:p>
    <w:p w14:paraId="370FC699">
      <w:pPr>
        <w:spacing w:before="160" w:after="120"/>
      </w:pPr>
      <w:r>
        <w:rPr>
          <w:rFonts w:ascii="Arial" w:hAnsi="Arial" w:eastAsia="Arial"/>
          <w:b/>
          <w:color w:val="1F3A5F"/>
          <w:sz w:val="26"/>
        </w:rPr>
        <w:t>▎ Basic Information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68E09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37C120D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Abbreviation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50871E3E">
            <w:r>
              <w:rPr>
                <w:rFonts w:ascii="Arial" w:hAnsi="Arial" w:eastAsia="Arial"/>
                <w:b w:val="0"/>
                <w:color w:val="333333"/>
                <w:sz w:val="21"/>
              </w:rPr>
              <w:t>THFDTD</w:t>
            </w:r>
          </w:p>
        </w:tc>
      </w:tr>
      <w:tr w14:paraId="50A75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1198E7F8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Arial"/>
                <w:b/>
                <w:color w:val="1F3A5F"/>
                <w:sz w:val="21"/>
              </w:rPr>
              <w:t>Product Status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C28326B">
            <w:r>
              <w:rPr>
                <w:rFonts w:ascii="Arial" w:hAnsi="Arial" w:eastAsia="Arial"/>
                <w:b w:val="0"/>
                <w:color w:val="333333"/>
                <w:sz w:val="21"/>
              </w:rPr>
              <w:t>Pilot Scale</w:t>
            </w:r>
          </w:p>
        </w:tc>
      </w:tr>
    </w:tbl>
    <w:p w14:paraId="530816D7">
      <w:pPr>
        <w:spacing w:before="320" w:after="120"/>
      </w:pPr>
      <w:r>
        <w:rPr>
          <w:rFonts w:ascii="Arial" w:hAnsi="Arial" w:eastAsia="Arial"/>
          <w:b/>
          <w:color w:val="1F3A5F"/>
          <w:sz w:val="26"/>
        </w:rPr>
        <w:t>▎ Technical Specifications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7ED75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4E7CBFD6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Test Item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45094782"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22"/>
              </w:rPr>
              <w:t>Specification</w:t>
            </w:r>
          </w:p>
        </w:tc>
      </w:tr>
      <w:tr w14:paraId="4676E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1273781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Purity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E54A9A0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≥99.5 %</w:t>
            </w:r>
          </w:p>
        </w:tc>
      </w:tr>
      <w:tr w14:paraId="51EE1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6CDA28C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Moisture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DAEFDA5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  <w:tr w14:paraId="46C69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34674E37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Free Acid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40C5CBC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 ppm</w:t>
            </w:r>
          </w:p>
        </w:tc>
      </w:tr>
      <w:tr w14:paraId="2073E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E513B25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Chloride (Cl⁻)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F6D73D1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≤20 ppm</w:t>
            </w:r>
          </w:p>
        </w:tc>
      </w:tr>
      <w:tr w14:paraId="35ABA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6BAC9546">
            <w:pPr>
              <w:jc w:val="center"/>
            </w:pPr>
            <w:r>
              <w:rPr>
                <w:rFonts w:ascii="Arial" w:hAnsi="Arial" w:eastAsia="Arial"/>
                <w:b/>
                <w:color w:val="1F3A5F"/>
                <w:sz w:val="21"/>
              </w:rPr>
              <w:t>Sulfate (SO₄²⁻)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3D50631">
            <w:pPr>
              <w:jc w:val="center"/>
            </w:pPr>
            <w:r>
              <w:rPr>
                <w:rFonts w:ascii="Arial" w:hAnsi="Arial" w:eastAsia="Arial"/>
                <w:b w:val="0"/>
                <w:color w:val="333333"/>
                <w:sz w:val="21"/>
              </w:rPr>
              <w:t>≤50ppm</w:t>
            </w:r>
          </w:p>
        </w:tc>
      </w:tr>
    </w:tbl>
    <w:p w14:paraId="14B7E6DD">
      <w:pPr>
        <w:spacing w:after="200"/>
      </w:pPr>
    </w:p>
    <w:p w14:paraId="652284A2">
      <w:pPr>
        <w:pBdr>
          <w:bottom w:val="single" w:color="D6E4F0" w:sz="4" w:space="1"/>
        </w:pBdr>
        <w:spacing w:before="400"/>
      </w:pPr>
      <w:r>
        <w:rPr>
          <w:rFonts w:ascii="Arial" w:hAnsi="Arial" w:eastAsia="Arial"/>
          <w:b w:val="0"/>
          <w:color w:val="808080"/>
          <w:sz w:val="18"/>
        </w:rPr>
        <w:t>Note: The above technical specifications are typical values. Specific specifications are subject to the Certificate of Analysis (COA). For detailed product information or customized specifications, please contact our sales team.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573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468</Characters>
  <Lines>0</Lines>
  <Paragraphs>0</Paragraphs>
  <TotalTime>0</TotalTime>
  <ScaleCrop>false</ScaleCrop>
  <LinksUpToDate>false</LinksUpToDate>
  <CharactersWithSpaces>514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3E507184229C43ECA8D1A823DEB80AC1_12</vt:lpwstr>
  </property>
</Properties>
</file>