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4A96B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6865C03E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Prop-1-ene-1,3-sultone</w:t>
      </w:r>
    </w:p>
    <w:p w14:paraId="775BD8BB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丙烯基-1,3-磺酸内酯</w:t>
      </w:r>
    </w:p>
    <w:p w14:paraId="4548E84B">
      <w:pPr>
        <w:spacing w:after="80"/>
      </w:pPr>
    </w:p>
    <w:p w14:paraId="06D48A03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D54E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20EA329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CCE1590">
            <w:r>
              <w:rPr>
                <w:rFonts w:ascii="Arial" w:hAnsi="Arial" w:eastAsia="Arial"/>
                <w:b w:val="0"/>
                <w:color w:val="333333"/>
                <w:sz w:val="21"/>
              </w:rPr>
              <w:t>PST/PRS</w:t>
            </w:r>
          </w:p>
        </w:tc>
      </w:tr>
      <w:tr w14:paraId="3BD5B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D4AE2D2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743B9BB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2BE7F5E9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AA99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5B0F96E5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2FE57F1A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5C287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EEFB26E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7D2F24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≥99.8 %</w:t>
            </w:r>
          </w:p>
        </w:tc>
      </w:tr>
      <w:tr w14:paraId="372B4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850BF8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F8BA5E1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  <w:tr w14:paraId="45D84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2F599B6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F5ED656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  <w:tr w14:paraId="690AC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BA085F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1451DF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≤5.0 ppm</w:t>
            </w:r>
          </w:p>
        </w:tc>
      </w:tr>
      <w:tr w14:paraId="33EA2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4F0FF1A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78657F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</w:tbl>
    <w:p w14:paraId="6664F1DE">
      <w:pPr>
        <w:spacing w:after="200"/>
      </w:pPr>
    </w:p>
    <w:p w14:paraId="6DB8217E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D10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456</Characters>
  <Lines>0</Lines>
  <Paragraphs>0</Paragraphs>
  <TotalTime>0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B5099495A59C43B2ABAC644FCF9A4BCA_12</vt:lpwstr>
  </property>
</Properties>
</file>