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4EF98">
      <w:pPr>
        <w:spacing w:after="120"/>
        <w:jc w:val="right"/>
      </w:pPr>
      <w:r>
        <w:rPr>
          <w:rFonts w:ascii="Arial" w:hAnsi="Arial" w:eastAsia="Arial"/>
          <w:b/>
          <w:color w:val="2E75B6"/>
          <w:sz w:val="22"/>
        </w:rPr>
        <w:t>【Mass Production】</w:t>
      </w:r>
    </w:p>
    <w:p w14:paraId="5A11283F">
      <w:pPr>
        <w:spacing w:before="0" w:after="80"/>
      </w:pPr>
      <w:r>
        <w:rPr>
          <w:rFonts w:ascii="Arial" w:hAnsi="Arial" w:eastAsia="Arial"/>
          <w:b/>
          <w:color w:val="1F3A5F"/>
          <w:sz w:val="40"/>
        </w:rPr>
        <w:t>Tris(trimethylsilyl)phosphate</w:t>
      </w:r>
    </w:p>
    <w:p w14:paraId="44984141">
      <w:pPr>
        <w:pBdr>
          <w:bottom w:val="single" w:color="2E75B6" w:sz="8" w:space="1"/>
        </w:pBdr>
        <w:spacing w:after="40"/>
      </w:pPr>
      <w:r>
        <w:rPr>
          <w:rFonts w:ascii="Arial" w:hAnsi="Arial" w:eastAsia="Arial"/>
          <w:b w:val="0"/>
          <w:color w:val="2E75B6"/>
          <w:sz w:val="24"/>
        </w:rPr>
        <w:t>三(三甲基硅烷)磷酸酯</w:t>
      </w:r>
    </w:p>
    <w:p w14:paraId="2D77DB26">
      <w:pPr>
        <w:spacing w:after="80"/>
      </w:pPr>
    </w:p>
    <w:p w14:paraId="2872AC63">
      <w:pPr>
        <w:spacing w:before="160" w:after="120"/>
      </w:pPr>
      <w:r>
        <w:rPr>
          <w:rFonts w:ascii="Arial" w:hAnsi="Arial" w:eastAsia="Arial"/>
          <w:b/>
          <w:color w:val="1F3A5F"/>
          <w:sz w:val="26"/>
        </w:rPr>
        <w:t>▎ Basic Information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1EB3A226"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1AC5617F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Abbreviation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4B9F03EE">
            <w:r>
              <w:rPr>
                <w:rFonts w:ascii="Arial" w:hAnsi="Arial" w:eastAsia="Arial"/>
                <w:b w:val="0"/>
                <w:color w:val="333333"/>
                <w:sz w:val="21"/>
              </w:rPr>
              <w:t>TMSP</w:t>
            </w:r>
          </w:p>
        </w:tc>
      </w:tr>
      <w:tr w14:paraId="6B1BA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0198730C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Arial"/>
                <w:b/>
                <w:color w:val="1F3A5F"/>
                <w:sz w:val="21"/>
              </w:rPr>
              <w:t>Product Status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38B2BBEC">
            <w:r>
              <w:rPr>
                <w:rFonts w:ascii="Arial" w:hAnsi="Arial" w:eastAsia="Arial"/>
                <w:b w:val="0"/>
                <w:color w:val="333333"/>
                <w:sz w:val="21"/>
              </w:rPr>
              <w:t>Mass Production</w:t>
            </w:r>
          </w:p>
        </w:tc>
      </w:tr>
    </w:tbl>
    <w:p w14:paraId="56C7B5B9">
      <w:pPr>
        <w:spacing w:before="320" w:after="120"/>
      </w:pPr>
      <w:r>
        <w:rPr>
          <w:rFonts w:ascii="Arial" w:hAnsi="Arial" w:eastAsia="Arial"/>
          <w:b/>
          <w:color w:val="1F3A5F"/>
          <w:sz w:val="26"/>
        </w:rPr>
        <w:t>▎ Technical Specifications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55E13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7113BEBF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Test Item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4F48D703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Specification</w:t>
            </w:r>
          </w:p>
        </w:tc>
      </w:tr>
      <w:tr w14:paraId="343A5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643829E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Purity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7972E46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≥99.5 %</w:t>
            </w:r>
          </w:p>
        </w:tc>
      </w:tr>
      <w:tr w14:paraId="616D5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65373E25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Moisture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041C3708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≤100 ppm</w:t>
            </w:r>
          </w:p>
        </w:tc>
      </w:tr>
      <w:tr w14:paraId="4E8D4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3F6A39F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Free Acid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EBCAF1D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≤100 ppm</w:t>
            </w:r>
          </w:p>
        </w:tc>
      </w:tr>
      <w:tr w14:paraId="0ED8B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50E27CFB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Chloride (Cl⁻)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3E772953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≤5.0 ppm</w:t>
            </w:r>
          </w:p>
        </w:tc>
      </w:tr>
      <w:tr w14:paraId="6F3D0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25453E3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Sulfate (SO₄²⁻)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BECF00F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≤10.0 ppm</w:t>
            </w:r>
          </w:p>
        </w:tc>
      </w:tr>
    </w:tbl>
    <w:p w14:paraId="3D157340">
      <w:pPr>
        <w:spacing w:after="200"/>
      </w:pPr>
    </w:p>
    <w:p w14:paraId="271B011A">
      <w:pPr>
        <w:pBdr>
          <w:bottom w:val="single" w:color="D6E4F0" w:sz="4" w:space="1"/>
        </w:pBdr>
        <w:spacing w:before="400"/>
      </w:pPr>
      <w:r>
        <w:rPr>
          <w:rFonts w:ascii="Arial" w:hAnsi="Arial" w:eastAsia="Arial"/>
          <w:b w:val="0"/>
          <w:color w:val="808080"/>
          <w:sz w:val="18"/>
        </w:rPr>
        <w:t>Note: The above technical specifications are typical values. Specific specifications are subject to the Certificate of Analysis (COA). For detailed product information or customized specifications, please contact our sales team.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458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461</Characters>
  <Lines>0</Lines>
  <Paragraphs>0</Paragraphs>
  <TotalTime>0</TotalTime>
  <ScaleCrop>false</ScaleCrop>
  <LinksUpToDate>false</LinksUpToDate>
  <CharactersWithSpaces>507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2026-08-21T06:17:23Z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FCA1581C5C514122BF174542489D76E1_12</vt:lpwstr>
  </property>
</Properties>
</file>