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93EF62">
      <w:pPr>
        <w:spacing w:after="120"/>
        <w:jc w:val="right"/>
      </w:pPr>
      <w:r>
        <w:rPr>
          <w:rFonts w:ascii="Arial" w:hAnsi="Arial" w:eastAsia="Arial"/>
          <w:b/>
          <w:color w:val="2E75B6"/>
          <w:sz w:val="22"/>
        </w:rPr>
        <w:t>【Mass Production】</w:t>
      </w:r>
    </w:p>
    <w:p w14:paraId="2422DCA4">
      <w:pPr>
        <w:spacing w:before="0" w:after="80"/>
      </w:pPr>
      <w:r>
        <w:rPr>
          <w:rFonts w:ascii="Arial" w:hAnsi="Arial" w:eastAsia="Arial"/>
          <w:b/>
          <w:color w:val="1F3A5F"/>
          <w:sz w:val="40"/>
        </w:rPr>
        <w:t>Lithium methylsulfate</w:t>
      </w:r>
    </w:p>
    <w:p w14:paraId="7CB3E3F8">
      <w:pPr>
        <w:pBdr>
          <w:bottom w:val="single" w:color="2E75B6" w:sz="8" w:space="1"/>
        </w:pBdr>
        <w:spacing w:after="40"/>
      </w:pPr>
      <w:r>
        <w:rPr>
          <w:rFonts w:ascii="Arial" w:hAnsi="Arial" w:eastAsia="Arial"/>
          <w:b w:val="0"/>
          <w:color w:val="2E75B6"/>
          <w:sz w:val="24"/>
        </w:rPr>
        <w:t>甲基硫酸锂</w:t>
      </w:r>
    </w:p>
    <w:p w14:paraId="3DE5D07C">
      <w:pPr>
        <w:spacing w:after="80"/>
      </w:pPr>
    </w:p>
    <w:p w14:paraId="5E7305C7">
      <w:pPr>
        <w:spacing w:before="160" w:after="120"/>
      </w:pPr>
      <w:r>
        <w:rPr>
          <w:rFonts w:ascii="Arial" w:hAnsi="Arial" w:eastAsia="Arial"/>
          <w:b/>
          <w:color w:val="1F3A5F"/>
          <w:sz w:val="26"/>
        </w:rPr>
        <w:t>▎ Basic Information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66D0B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132BA97F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Abbreviation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3E6D946C">
            <w:r>
              <w:rPr>
                <w:rFonts w:ascii="Arial" w:hAnsi="Arial" w:eastAsia="Arial"/>
                <w:b w:val="0"/>
                <w:color w:val="333333"/>
                <w:sz w:val="21"/>
              </w:rPr>
              <w:t>LMS</w:t>
            </w:r>
          </w:p>
        </w:tc>
      </w:tr>
      <w:tr w14:paraId="11DBF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5558DF03">
            <w:pPr>
              <w:jc w:val="center"/>
            </w:pPr>
            <w:bookmarkStart w:id="0" w:name="_GoBack"/>
            <w:bookmarkEnd w:id="0"/>
            <w:r>
              <w:rPr>
                <w:rFonts w:ascii="Arial" w:hAnsi="Arial" w:eastAsia="Arial"/>
                <w:b/>
                <w:color w:val="1F3A5F"/>
                <w:sz w:val="21"/>
              </w:rPr>
              <w:t>Product Status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112961BC">
            <w:r>
              <w:rPr>
                <w:rFonts w:ascii="Arial" w:hAnsi="Arial" w:eastAsia="Arial"/>
                <w:b w:val="0"/>
                <w:color w:val="333333"/>
                <w:sz w:val="21"/>
              </w:rPr>
              <w:t>Mass Production</w:t>
            </w:r>
          </w:p>
        </w:tc>
      </w:tr>
    </w:tbl>
    <w:p w14:paraId="6CEA4F3B">
      <w:pPr>
        <w:spacing w:before="320" w:after="120"/>
      </w:pPr>
      <w:r>
        <w:rPr>
          <w:rFonts w:ascii="Arial" w:hAnsi="Arial" w:eastAsia="Arial"/>
          <w:b/>
          <w:color w:val="1F3A5F"/>
          <w:sz w:val="26"/>
        </w:rPr>
        <w:t>▎ Technical Specifications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152EF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1F3A5F"/>
            <w:vAlign w:val="center"/>
          </w:tcPr>
          <w:p w14:paraId="5558CBEA"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22"/>
              </w:rPr>
              <w:t>Test Item</w:t>
            </w:r>
          </w:p>
        </w:tc>
        <w:tc>
          <w:tcPr>
            <w:tcW w:w="5669" w:type="dxa"/>
            <w:shd w:val="clear" w:color="auto" w:fill="1F3A5F"/>
            <w:vAlign w:val="center"/>
          </w:tcPr>
          <w:p w14:paraId="5E22C5FE"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22"/>
              </w:rPr>
              <w:t>Specification</w:t>
            </w:r>
          </w:p>
        </w:tc>
      </w:tr>
      <w:tr w14:paraId="2861D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4B905D3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Purity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9B03DF5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≥99.0 %</w:t>
            </w:r>
          </w:p>
        </w:tc>
      </w:tr>
      <w:tr w14:paraId="207E7D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05B11437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Moisture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2800FD5B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≤100 ppm</w:t>
            </w:r>
          </w:p>
        </w:tc>
      </w:tr>
      <w:tr w14:paraId="0D13C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26CABCC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Free Acid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184ED78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≤100 ppm</w:t>
            </w:r>
          </w:p>
        </w:tc>
      </w:tr>
      <w:tr w14:paraId="0D429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205430A1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Chloride (Cl⁻)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48CFD2A5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≤10 ppm</w:t>
            </w:r>
          </w:p>
        </w:tc>
      </w:tr>
      <w:tr w14:paraId="4329D1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8064AC3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Sulfate (SO₄²⁻)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9CB26C7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≤800 ppm</w:t>
            </w:r>
          </w:p>
        </w:tc>
      </w:tr>
    </w:tbl>
    <w:p w14:paraId="4E4D6A4E">
      <w:pPr>
        <w:spacing w:after="200"/>
      </w:pPr>
    </w:p>
    <w:p w14:paraId="47CB1DFC">
      <w:pPr>
        <w:pBdr>
          <w:bottom w:val="single" w:color="D6E4F0" w:sz="4" w:space="1"/>
        </w:pBdr>
        <w:spacing w:before="400"/>
      </w:pPr>
      <w:r>
        <w:rPr>
          <w:rFonts w:ascii="Arial" w:hAnsi="Arial" w:eastAsia="Arial"/>
          <w:b w:val="0"/>
          <w:color w:val="808080"/>
          <w:sz w:val="18"/>
        </w:rPr>
        <w:t>Note: The above technical specifications are typical values. Specific specifications are subject to the Certificate of Analysis (COA). For detailed product information or customized specifications, please contact our sales team.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2BD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443</Characters>
  <Lines>0</Lines>
  <Paragraphs>0</Paragraphs>
  <TotalTime>0</TotalTime>
  <ScaleCrop>false</ScaleCrop>
  <LinksUpToDate>false</LinksUpToDate>
  <CharactersWithSpaces>490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2026-08-21T06:17:36Z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BD713341510C4305B541487E42E4CF5A_12</vt:lpwstr>
  </property>
</Properties>
</file>