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85A81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41F03E2E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Sodium difluorophosphate</w:t>
      </w:r>
    </w:p>
    <w:p w14:paraId="15ED70CB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二氟磷酸钠</w:t>
      </w:r>
    </w:p>
    <w:p w14:paraId="3DAD858E">
      <w:pPr>
        <w:spacing w:after="80"/>
      </w:pPr>
    </w:p>
    <w:p w14:paraId="667E6CC5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E32D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DEC56B8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76956A0">
            <w:r>
              <w:rPr>
                <w:rFonts w:ascii="Arial" w:hAnsi="Arial" w:eastAsia="Arial"/>
                <w:b w:val="0"/>
                <w:color w:val="333333"/>
                <w:sz w:val="21"/>
              </w:rPr>
              <w:t>NaDFP</w:t>
            </w:r>
          </w:p>
        </w:tc>
      </w:tr>
      <w:tr w14:paraId="44AA2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3BB7EC7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9945E83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2BA85993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5C94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947F7FE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06140870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0EF0F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73D1A1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2BC6061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7DD89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BB3788E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9D9E684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42CA9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C62163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ABBC29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 ppm</w:t>
            </w:r>
          </w:p>
        </w:tc>
      </w:tr>
      <w:tr w14:paraId="03138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9EB65A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40E3778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≤5.0 ppm</w:t>
            </w:r>
          </w:p>
        </w:tc>
      </w:tr>
      <w:tr w14:paraId="709B4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70431B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B6E376A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 ppm</w:t>
            </w:r>
          </w:p>
        </w:tc>
      </w:tr>
    </w:tbl>
    <w:p w14:paraId="6D5733E6">
      <w:pPr>
        <w:spacing w:after="200"/>
      </w:pPr>
    </w:p>
    <w:p w14:paraId="12FEF687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4CE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449</Characters>
  <Lines>0</Lines>
  <Paragraphs>0</Paragraphs>
  <TotalTime>0</TotalTime>
  <ScaleCrop>false</ScaleCrop>
  <LinksUpToDate>false</LinksUpToDate>
  <CharactersWithSpaces>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D2FC57C0344249F79CB6BEC079F151DB_12</vt:lpwstr>
  </property>
</Properties>
</file>