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6151E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163BE58B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リチウムジフルオロホスフェート</w:t>
      </w:r>
    </w:p>
    <w:p w14:paraId="6CB847E3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difluorophosphate</w:t>
      </w:r>
    </w:p>
    <w:p w14:paraId="7DAD1637">
      <w:pPr>
        <w:spacing w:after="80"/>
      </w:pPr>
    </w:p>
    <w:p w14:paraId="3115C69F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45B6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DE5B61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3D8CD84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LiDFP</w:t>
            </w:r>
          </w:p>
        </w:tc>
      </w:tr>
      <w:tr w14:paraId="1243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F900A2C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B002A9E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63A0048E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4F0A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112A7950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068B8E8D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338C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A1C4747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FEC4FC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67056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CCEA14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C30219E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40142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928E29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138609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10EDB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547DE0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94D02BF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  <w:tr w14:paraId="4F2A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674373F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917F0E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</w:tbl>
    <w:p w14:paraId="2523C3B7">
      <w:pPr>
        <w:spacing w:after="200"/>
      </w:pPr>
    </w:p>
    <w:p w14:paraId="413D3F99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74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222</Characters>
  <Lines>0</Lines>
  <Paragraphs>0</Paragraphs>
  <TotalTime>0</TotalTime>
  <ScaleCrop>false</ScaleCrop>
  <LinksUpToDate>false</LinksUpToDate>
  <CharactersWithSpaces>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157B5D5071A8441CAB184C08C0562AD5_12</vt:lpwstr>
  </property>
</Properties>
</file>