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D8333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6FED4C46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リチウムテトラフルオロボレート</w:t>
      </w:r>
    </w:p>
    <w:p w14:paraId="5C2BCEAE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tetrafluoroborate</w:t>
      </w:r>
    </w:p>
    <w:p w14:paraId="41413D1B">
      <w:pPr>
        <w:spacing w:after="80"/>
      </w:pPr>
    </w:p>
    <w:p w14:paraId="3D6EE417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C54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364F0B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8EC8512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LiBF4</w:t>
            </w:r>
          </w:p>
        </w:tc>
      </w:tr>
      <w:tr w14:paraId="6F6ED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0877F22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D4FBAAA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772C26DB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1E88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02E75A0C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32ACF46F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213F7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54EF1C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EEF470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5F9C6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3914F2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AB66B93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58F71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B4C87E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87E4D31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01351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C54389F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5C7C27B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 w14:paraId="1090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0348133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313093B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</w:tbl>
    <w:p w14:paraId="0B30FFA6">
      <w:pPr>
        <w:spacing w:after="200"/>
      </w:pPr>
    </w:p>
    <w:p w14:paraId="0136B36B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38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223</Characters>
  <Lines>0</Lines>
  <Paragraphs>0</Paragraphs>
  <TotalTime>0</TotalTime>
  <ScaleCrop>false</ScaleCrop>
  <LinksUpToDate>false</LinksUpToDate>
  <CharactersWithSpaces>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9F0712D432C64AADA98558E5AE33295E_12</vt:lpwstr>
  </property>
</Properties>
</file>