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681C5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485854DC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リチウムビス(オキサラト)ボレート</w:t>
      </w:r>
    </w:p>
    <w:p w14:paraId="54B2079D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bis(oxalate)borate</w:t>
      </w:r>
    </w:p>
    <w:p w14:paraId="688162EC">
      <w:pPr>
        <w:spacing w:after="80"/>
      </w:pPr>
    </w:p>
    <w:p w14:paraId="2C6769B3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960986A"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4DA107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A6A37A7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LiBOB</w:t>
            </w:r>
          </w:p>
        </w:tc>
      </w:tr>
      <w:tr w14:paraId="58D15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F31CFB7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EDD573C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1EB7AA78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71FD74C">
        <w:tc>
          <w:tcPr>
            <w:tcW w:w="2835" w:type="dxa"/>
            <w:shd w:val="clear" w:color="auto" w:fill="1F3A5F"/>
            <w:vAlign w:val="center"/>
          </w:tcPr>
          <w:p w14:paraId="5B1F691C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2F7292E3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4B64D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6E0EA40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B819E4D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6A3E5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3BC443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F35A4B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≤300 ppm</w:t>
            </w:r>
          </w:p>
        </w:tc>
      </w:tr>
      <w:tr w14:paraId="57996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7698B27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A3C7B40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≤130 ppm</w:t>
            </w:r>
          </w:p>
        </w:tc>
      </w:tr>
      <w:tr w14:paraId="2AE76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C4B7522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B7679A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≤5.0 ppm</w:t>
            </w:r>
          </w:p>
        </w:tc>
      </w:tr>
      <w:tr w14:paraId="569A9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B46D22C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D307A2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 ppm</w:t>
            </w:r>
          </w:p>
        </w:tc>
      </w:tr>
    </w:tbl>
    <w:p w14:paraId="58EACC1A">
      <w:pPr>
        <w:spacing w:after="200"/>
      </w:pPr>
    </w:p>
    <w:p w14:paraId="712E6561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C72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224</Characters>
  <Lines>0</Lines>
  <Paragraphs>0</Paragraphs>
  <TotalTime>0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23DFB50D26CE4BAA8E29DE8A4F146DF6_12</vt:lpwstr>
  </property>
</Properties>
</file>