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8C7EC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31A545D8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リチウムジフルオロ(オキサラト)ボレート</w:t>
      </w:r>
    </w:p>
    <w:p w14:paraId="05183D6E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Lithium difluoro(oxalato)borate</w:t>
      </w:r>
    </w:p>
    <w:p w14:paraId="7AD1F98D">
      <w:pPr>
        <w:spacing w:after="80"/>
      </w:pPr>
    </w:p>
    <w:p w14:paraId="71ECE5D2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E985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6AE6B9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251C8CE">
            <w:r>
              <w:rPr>
                <w:rFonts w:ascii="Arial" w:hAnsi="Arial" w:eastAsia="Yu Gothic"/>
                <w:b w:val="0"/>
                <w:color w:val="333333"/>
                <w:sz w:val="21"/>
              </w:rPr>
              <w:t>LiDFOB</w:t>
            </w:r>
          </w:p>
        </w:tc>
      </w:tr>
      <w:tr w14:paraId="2F6C1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3DD8F1A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5889728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255C7AE7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1C90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10B50899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4CA59061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572F0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AEBEE06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AC7C7A9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052C1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75DD5A4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91C8D25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≤500 ppm</w:t>
            </w:r>
          </w:p>
        </w:tc>
      </w:tr>
      <w:tr w14:paraId="1D6FD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62F923B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5B2645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≤200 ppm</w:t>
            </w:r>
          </w:p>
        </w:tc>
      </w:tr>
      <w:tr w14:paraId="56E8E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19AFC3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047B84A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  <w:tr w14:paraId="453D9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B5FC55E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7820ABF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≤50.0 ppm</w:t>
            </w:r>
          </w:p>
        </w:tc>
      </w:tr>
    </w:tbl>
    <w:p w14:paraId="2862EE91">
      <w:pPr>
        <w:spacing w:after="200"/>
      </w:pPr>
    </w:p>
    <w:p w14:paraId="5A25B659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1DC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236</Characters>
  <Lines>0</Lines>
  <Paragraphs>0</Paragraphs>
  <TotalTime>0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5CFE72A251D84EA98ED42CCF3E61B2B9_12</vt:lpwstr>
  </property>
</Properties>
</file>