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F460F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1E303227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リチウムジフルオロビス(オキサラト)ホスフェート溶液</w:t>
      </w:r>
    </w:p>
    <w:p w14:paraId="4B809F61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Lithium difluorobis(oxalate)phosphate solution</w:t>
      </w:r>
    </w:p>
    <w:p w14:paraId="705577B4">
      <w:pPr>
        <w:spacing w:after="80"/>
      </w:pPr>
    </w:p>
    <w:p w14:paraId="26AE2BAA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1893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6C6A7D4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EC4D1DF">
            <w:r>
              <w:rPr>
                <w:rFonts w:ascii="Arial" w:hAnsi="Arial" w:eastAsia="Yu Gothic"/>
                <w:b w:val="0"/>
                <w:color w:val="333333"/>
                <w:sz w:val="21"/>
              </w:rPr>
              <w:t>LiDFOP</w:t>
            </w:r>
          </w:p>
        </w:tc>
      </w:tr>
      <w:tr w14:paraId="35A6B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22B7D1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7DD8790D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5E9F233A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1553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296FDD6F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5E4F452B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4D319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EB6EA08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質量濃度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D3CADD6">
            <w:pPr>
              <w:jc w:val="center"/>
            </w:pPr>
            <w:bookmarkStart w:id="0" w:name="_GoBack"/>
            <w:r>
              <w:rPr>
                <w:rFonts w:ascii="Arial" w:hAnsi="Arial" w:eastAsia="Yu Gothic"/>
                <w:b w:val="0"/>
                <w:color w:val="333333"/>
                <w:sz w:val="21"/>
              </w:rPr>
              <w:t>（20.0±2.0） %</w:t>
            </w:r>
            <w:bookmarkEnd w:id="0"/>
          </w:p>
        </w:tc>
      </w:tr>
      <w:tr w14:paraId="61A11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D1E54F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3B91B07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  <w:tr w14:paraId="4B2AE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FF6725C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836D634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≤200 ppm</w:t>
            </w:r>
          </w:p>
        </w:tc>
      </w:tr>
      <w:tr w14:paraId="15418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B24744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9A3727A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≤5.0 ppm</w:t>
            </w:r>
          </w:p>
        </w:tc>
      </w:tr>
      <w:tr w14:paraId="37F3D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A143C6C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A77F04F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</w:tbl>
    <w:p w14:paraId="61A0D557">
      <w:pPr>
        <w:spacing w:after="200"/>
      </w:pPr>
    </w:p>
    <w:p w14:paraId="3355C3D9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1F134A1"/>
    <w:rsid w:val="3804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254</Characters>
  <Lines>0</Lines>
  <Paragraphs>0</Paragraphs>
  <TotalTime>0</TotalTime>
  <ScaleCrop>false</ScaleCrop>
  <LinksUpToDate>false</LinksUpToDate>
  <CharactersWithSpaces>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C41035012F6C4BBCBF17FA5A10CC0B87_12</vt:lpwstr>
  </property>
</Properties>
</file>