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D9729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37340A38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ナトリウムビス(フルオロスルホニル)イミド</w:t>
      </w:r>
    </w:p>
    <w:p w14:paraId="636B0F01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Sodium bis(fluorosulfonyl)imide</w:t>
      </w:r>
    </w:p>
    <w:p w14:paraId="07EDCA36">
      <w:pPr>
        <w:spacing w:after="80"/>
      </w:pPr>
    </w:p>
    <w:p w14:paraId="14AEC7B5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CB85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8025671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C791A25">
            <w:r>
              <w:rPr>
                <w:rFonts w:ascii="Arial" w:hAnsi="Arial" w:eastAsia="Yu Gothic"/>
                <w:b w:val="0"/>
                <w:color w:val="333333"/>
                <w:sz w:val="21"/>
              </w:rPr>
              <w:t>NaFSI</w:t>
            </w:r>
          </w:p>
        </w:tc>
      </w:tr>
      <w:tr w14:paraId="5CADA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BF356B9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3D13ACC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649D23A4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4EB6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0C605F8F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6BF22077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3055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CBB3E2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B7D9B49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≥99.50 %</w:t>
            </w:r>
          </w:p>
        </w:tc>
      </w:tr>
      <w:tr w14:paraId="202DD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72F6231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6E82E21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72DBF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2FD9BC9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4AF607F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32890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CB1F08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3D02D54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≤10.0 ppm</w:t>
            </w:r>
          </w:p>
        </w:tc>
      </w:tr>
      <w:tr w14:paraId="5BAAF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68FACF8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3DE041B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 ppm</w:t>
            </w:r>
          </w:p>
        </w:tc>
      </w:tr>
    </w:tbl>
    <w:p w14:paraId="6DFA510E">
      <w:pPr>
        <w:spacing w:after="200"/>
      </w:pPr>
    </w:p>
    <w:p w14:paraId="67913F20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E08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234</Characters>
  <Lines>0</Lines>
  <Paragraphs>0</Paragraphs>
  <TotalTime>0</TotalTime>
  <ScaleCrop>false</ScaleCrop>
  <LinksUpToDate>false</LinksUpToDate>
  <CharactersWithSpaces>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B9943FD388EC43B2AD348AE5F01B1036_12</vt:lpwstr>
  </property>
</Properties>
</file>