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5B07C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23B29BA2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ナトリウムビス(フルオロスルホニル)イミドEMC溶液</w:t>
      </w:r>
    </w:p>
    <w:p w14:paraId="10B7396E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Sodium bis(fluorosulfonyl)imide EMC solution</w:t>
      </w:r>
    </w:p>
    <w:p w14:paraId="28BF420A">
      <w:pPr>
        <w:spacing w:after="80"/>
      </w:pPr>
    </w:p>
    <w:p w14:paraId="2C69DA4B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AAAA802"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2085C2BF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E5A539F">
            <w:r>
              <w:rPr>
                <w:rFonts w:ascii="Arial" w:hAnsi="Arial" w:eastAsia="Yu Gothic"/>
                <w:b w:val="0"/>
                <w:color w:val="333333"/>
                <w:sz w:val="21"/>
              </w:rPr>
              <w:t>NaFSI-EMC</w:t>
            </w:r>
          </w:p>
        </w:tc>
      </w:tr>
      <w:tr w14:paraId="4A672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9115A2B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0F9CAD2F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32FBFEE1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4C9C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7DB869A1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2527DE92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7A14E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AF8C34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5A73DA4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≥99.90 %</w:t>
            </w:r>
          </w:p>
        </w:tc>
      </w:tr>
      <w:tr w14:paraId="3A284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B49C83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AE400A3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 ppm</w:t>
            </w:r>
          </w:p>
        </w:tc>
      </w:tr>
      <w:tr w14:paraId="11D01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D7107F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0EFFD0A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 ppm</w:t>
            </w:r>
          </w:p>
        </w:tc>
      </w:tr>
      <w:tr w14:paraId="7ED4C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222852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8FF8CC3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≤4.0 ppm</w:t>
            </w:r>
          </w:p>
        </w:tc>
      </w:tr>
      <w:tr w14:paraId="3ED61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84FE1B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119FD05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≤10.0 ppm</w:t>
            </w:r>
          </w:p>
        </w:tc>
      </w:tr>
    </w:tbl>
    <w:p w14:paraId="6C6CF4CB">
      <w:pPr>
        <w:spacing w:after="200"/>
      </w:pPr>
    </w:p>
    <w:p w14:paraId="4F37026A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8A0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253</Characters>
  <Lines>0</Lines>
  <Paragraphs>0</Paragraphs>
  <TotalTime>0</TotalTime>
  <ScaleCrop>false</ScaleCrop>
  <LinksUpToDate>false</LinksUpToDate>
  <CharactersWithSpaces>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640982BF59624F70878247343D402B78_12</vt:lpwstr>
  </property>
</Properties>
</file>