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AFCFD8">
      <w:pPr>
        <w:spacing w:after="120"/>
        <w:jc w:val="right"/>
      </w:pPr>
      <w:r>
        <w:rPr>
          <w:rFonts w:ascii="Arial" w:hAnsi="Arial" w:eastAsia="Yu Gothic"/>
          <w:b/>
          <w:color w:val="C0504D"/>
          <w:sz w:val="22"/>
        </w:rPr>
        <w:t>【試作】</w:t>
      </w:r>
    </w:p>
    <w:p w14:paraId="6CDD1EAC">
      <w:pPr>
        <w:spacing w:before="0" w:after="80"/>
      </w:pPr>
      <w:r>
        <w:rPr>
          <w:rFonts w:ascii="Arial" w:hAnsi="Arial" w:eastAsia="Yu Gothic"/>
          <w:b/>
          <w:color w:val="1F3A5F"/>
          <w:sz w:val="40"/>
        </w:rPr>
        <w:t>テトラヒドロフロ[3,4-d][1.3.2]ジオキサチオール2.2-ジオキシド</w:t>
      </w:r>
    </w:p>
    <w:p w14:paraId="0091799E">
      <w:pPr>
        <w:pBdr>
          <w:bottom w:val="single" w:color="2E75B6" w:sz="8" w:space="1"/>
        </w:pBdr>
        <w:spacing w:after="40"/>
      </w:pPr>
      <w:r>
        <w:rPr>
          <w:rFonts w:ascii="Arial" w:hAnsi="Arial" w:eastAsia="Yu Gothic"/>
          <w:b w:val="0"/>
          <w:color w:val="2E75B6"/>
          <w:sz w:val="24"/>
        </w:rPr>
        <w:t>Tetrahydrofuro[3,4-d][1.3.2]dioxathiole 2.2-dioxide</w:t>
      </w:r>
    </w:p>
    <w:p w14:paraId="733995D2">
      <w:pPr>
        <w:spacing w:after="80"/>
      </w:pPr>
    </w:p>
    <w:p w14:paraId="59808FE6">
      <w:pPr>
        <w:spacing w:before="160" w:after="120"/>
      </w:pPr>
      <w:r>
        <w:rPr>
          <w:rFonts w:ascii="Arial" w:hAnsi="Arial" w:eastAsia="Yu Gothic"/>
          <w:b/>
          <w:color w:val="1F3A5F"/>
          <w:sz w:val="26"/>
        </w:rPr>
        <w:t>▎ 基本情報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2429D0CB"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2E103E0D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略号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3AE9120C">
            <w:r>
              <w:rPr>
                <w:rFonts w:ascii="Arial" w:hAnsi="Arial" w:eastAsia="Yu Gothic"/>
                <w:b w:val="0"/>
                <w:color w:val="333333"/>
                <w:sz w:val="21"/>
              </w:rPr>
              <w:t>THFDTD</w:t>
            </w:r>
          </w:p>
        </w:tc>
      </w:tr>
      <w:tr w14:paraId="4108AD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02627072">
            <w:pPr>
              <w:jc w:val="center"/>
            </w:pPr>
            <w:bookmarkStart w:id="0" w:name="_GoBack"/>
            <w:bookmarkEnd w:id="0"/>
            <w:r>
              <w:rPr>
                <w:rFonts w:ascii="Arial" w:hAnsi="Arial" w:eastAsia="Yu Gothic"/>
                <w:b/>
                <w:color w:val="1F3A5F"/>
                <w:sz w:val="21"/>
              </w:rPr>
              <w:t>製品ステータス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4AF6FD07">
            <w:r>
              <w:rPr>
                <w:rFonts w:ascii="Arial" w:hAnsi="Arial" w:eastAsia="Yu Gothic"/>
                <w:b w:val="0"/>
                <w:color w:val="333333"/>
                <w:sz w:val="21"/>
              </w:rPr>
              <w:t>試作</w:t>
            </w:r>
          </w:p>
        </w:tc>
      </w:tr>
    </w:tbl>
    <w:p w14:paraId="2FF51E35">
      <w:pPr>
        <w:spacing w:before="320" w:after="120"/>
      </w:pPr>
      <w:r>
        <w:rPr>
          <w:rFonts w:ascii="Arial" w:hAnsi="Arial" w:eastAsia="Yu Gothic"/>
          <w:b/>
          <w:color w:val="1F3A5F"/>
          <w:sz w:val="26"/>
        </w:rPr>
        <w:t>▎ 技術仕様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7BBB34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shd w:val="clear" w:color="auto" w:fill="1F3A5F"/>
            <w:vAlign w:val="center"/>
          </w:tcPr>
          <w:p w14:paraId="2CBAC1B4">
            <w:pPr>
              <w:jc w:val="center"/>
            </w:pPr>
            <w:r>
              <w:rPr>
                <w:rFonts w:ascii="Arial" w:hAnsi="Arial" w:eastAsia="Yu Gothic"/>
                <w:b/>
                <w:color w:val="FFFFFF"/>
                <w:sz w:val="22"/>
              </w:rPr>
              <w:t>試験項目</w:t>
            </w:r>
          </w:p>
        </w:tc>
        <w:tc>
          <w:tcPr>
            <w:tcW w:w="5669" w:type="dxa"/>
            <w:shd w:val="clear" w:color="auto" w:fill="1F3A5F"/>
            <w:vAlign w:val="center"/>
          </w:tcPr>
          <w:p w14:paraId="3164EED8">
            <w:pPr>
              <w:jc w:val="center"/>
            </w:pPr>
            <w:r>
              <w:rPr>
                <w:rFonts w:ascii="Arial" w:hAnsi="Arial" w:eastAsia="Yu Gothic"/>
                <w:b/>
                <w:color w:val="FFFFFF"/>
                <w:sz w:val="22"/>
              </w:rPr>
              <w:t>規格値</w:t>
            </w:r>
          </w:p>
        </w:tc>
      </w:tr>
      <w:tr w14:paraId="0632DE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6F71B2AD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純度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433AC4D0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≥99.5 %</w:t>
            </w:r>
          </w:p>
        </w:tc>
      </w:tr>
      <w:tr w14:paraId="419938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01A7AFED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水分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689A18E6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≤50 ppm</w:t>
            </w:r>
          </w:p>
        </w:tc>
      </w:tr>
      <w:tr w14:paraId="52AD3B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5819B259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遊離酸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3FE1E72C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≤50 ppm</w:t>
            </w:r>
          </w:p>
        </w:tc>
      </w:tr>
      <w:tr w14:paraId="79D61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2277757E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塩化物イオン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3264C686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≤20 ppm</w:t>
            </w:r>
          </w:p>
        </w:tc>
      </w:tr>
      <w:tr w14:paraId="4D8352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1AD185F0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硫酸イオン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5FA782D6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≤50ppm</w:t>
            </w:r>
          </w:p>
        </w:tc>
      </w:tr>
    </w:tbl>
    <w:p w14:paraId="39BAE800">
      <w:pPr>
        <w:spacing w:after="200"/>
      </w:pPr>
    </w:p>
    <w:p w14:paraId="2995BB9B">
      <w:pPr>
        <w:pBdr>
          <w:bottom w:val="single" w:color="D6E4F0" w:sz="4" w:space="1"/>
        </w:pBdr>
        <w:spacing w:before="400"/>
      </w:pPr>
      <w:r>
        <w:rPr>
          <w:rFonts w:ascii="Arial" w:hAnsi="Arial" w:eastAsia="Yu Gothic"/>
          <w:b w:val="0"/>
          <w:color w:val="808080"/>
          <w:sz w:val="18"/>
        </w:rPr>
        <w:t>注：上記の技術仕様は代表的な値であり、詳細な規格は出荷検査成績書（COA）に準じます。詳細な製品情報やカスタマイズ仕様については、営業チームまでお問い合わせください。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48061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268</Characters>
  <Lines>0</Lines>
  <Paragraphs>0</Paragraphs>
  <TotalTime>0</TotalTime>
  <ScaleCrop>false</ScaleCrop>
  <LinksUpToDate>false</LinksUpToDate>
  <CharactersWithSpaces>275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2026-08-21T06:20:50Z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F049CB6A7B024C9FA0429B9FD44BB1DA_12</vt:lpwstr>
  </property>
</Properties>
</file>