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0764D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0F346133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プロプ-1-エン-1,3-スルトン</w:t>
      </w:r>
    </w:p>
    <w:p w14:paraId="71A44A62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Prop-1-ene-1,3-sultone</w:t>
      </w:r>
    </w:p>
    <w:p w14:paraId="0022AF61">
      <w:pPr>
        <w:spacing w:after="80"/>
      </w:pPr>
    </w:p>
    <w:p w14:paraId="28AC4051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4E36159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E9F75F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B5E3DFF">
            <w:r>
              <w:rPr>
                <w:rFonts w:ascii="Arial" w:hAnsi="Arial" w:eastAsia="Yu Gothic"/>
                <w:b w:val="0"/>
                <w:color w:val="333333"/>
                <w:sz w:val="21"/>
              </w:rPr>
              <w:t>PST/PRS</w:t>
            </w:r>
          </w:p>
        </w:tc>
      </w:tr>
      <w:tr w14:paraId="03025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73969B8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C386595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7599668D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2258D82">
        <w:tc>
          <w:tcPr>
            <w:tcW w:w="2835" w:type="dxa"/>
            <w:shd w:val="clear" w:color="auto" w:fill="1F3A5F"/>
            <w:vAlign w:val="center"/>
          </w:tcPr>
          <w:p w14:paraId="7FC4D7F9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34E5641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600B4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A47110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C6DCF6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≥99.8 %</w:t>
            </w:r>
          </w:p>
        </w:tc>
      </w:tr>
      <w:tr w14:paraId="3FEDA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EEF3801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EC7E40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69E89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3CAD82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FF712B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231B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F42D848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CD17EE8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2A67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45944D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2B079F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7D193793">
      <w:pPr>
        <w:spacing w:after="200"/>
      </w:pPr>
    </w:p>
    <w:p w14:paraId="24458274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F2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222</Characters>
  <Lines>0</Lines>
  <Paragraphs>0</Paragraphs>
  <TotalTime>0</TotalTime>
  <ScaleCrop>false</ScaleCrop>
  <LinksUpToDate>false</LinksUpToDate>
  <CharactersWithSpaces>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308E6F2ACE6045F6BE7B2585652D3FD2_12</vt:lpwstr>
  </property>
</Properties>
</file>